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ackground w:color="ffffff">
    <v:background id="_x0000_s1025" filled="t"/>
  </w:background>
  <w:body>
    <w:p w:rsidR="00C4492D" w:rsidRPr="00A76DD3">
      <w:pPr>
        <w:ind w:firstLine="634"/>
        <w:jc w:val="right"/>
        <w:rPr>
          <w:lang w:val="ru-RU"/>
        </w:rPr>
      </w:pPr>
      <w:r w:rsidRPr="00A76DD3">
        <w:rPr>
          <w:lang w:val="ru-RU"/>
        </w:rPr>
        <w:t>Дело № 5-</w:t>
      </w:r>
      <w:r w:rsidRPr="00A76DD3" w:rsidR="00BC5128">
        <w:rPr>
          <w:lang w:val="ru-RU"/>
        </w:rPr>
        <w:t>790</w:t>
      </w:r>
      <w:r w:rsidRPr="00A76DD3">
        <w:rPr>
          <w:lang w:val="ru-RU"/>
        </w:rPr>
        <w:t>-</w:t>
      </w:r>
      <w:r w:rsidRPr="00A76DD3" w:rsidR="00E22F2B">
        <w:rPr>
          <w:lang w:val="ru-RU"/>
        </w:rPr>
        <w:t>200</w:t>
      </w:r>
      <w:r w:rsidRPr="00A76DD3" w:rsidR="00976356">
        <w:rPr>
          <w:lang w:val="ru-RU"/>
        </w:rPr>
        <w:t>4</w:t>
      </w:r>
      <w:r w:rsidRPr="00A76DD3">
        <w:rPr>
          <w:lang w:val="ru-RU"/>
        </w:rPr>
        <w:t>/</w:t>
      </w:r>
      <w:r w:rsidRPr="00A76DD3" w:rsidR="00BC5128">
        <w:rPr>
          <w:lang w:val="ru-RU"/>
        </w:rPr>
        <w:t>2026</w:t>
      </w:r>
    </w:p>
    <w:p w:rsidR="00C4492D" w:rsidRPr="00A76DD3" w:rsidP="00A67BC4">
      <w:pPr>
        <w:jc w:val="center"/>
        <w:rPr>
          <w:lang w:val="ru-RU"/>
        </w:rPr>
      </w:pPr>
      <w:r w:rsidRPr="00A76DD3">
        <w:rPr>
          <w:bCs/>
          <w:lang w:val="ru-RU"/>
        </w:rPr>
        <w:t>ПОСТАНОВЛЕНИЕ</w:t>
      </w:r>
    </w:p>
    <w:p w:rsidR="00C4492D" w:rsidRPr="00A76DD3" w:rsidP="00A67BC4">
      <w:pPr>
        <w:jc w:val="center"/>
        <w:rPr>
          <w:lang w:val="ru-RU"/>
        </w:rPr>
      </w:pPr>
      <w:r w:rsidRPr="00A76DD3">
        <w:rPr>
          <w:lang w:val="ru-RU"/>
        </w:rPr>
        <w:t>о назначении административного наказания</w:t>
      </w:r>
    </w:p>
    <w:p w:rsidR="00C4492D" w:rsidRPr="00A76DD3">
      <w:pPr>
        <w:rPr>
          <w:lang w:val="ru-RU"/>
        </w:rPr>
      </w:pPr>
      <w:r w:rsidRPr="00A76DD3">
        <w:rPr>
          <w:lang w:val="ru-RU"/>
        </w:rPr>
        <w:t>«</w:t>
      </w:r>
      <w:r w:rsidRPr="00A76DD3" w:rsidR="00F4752C">
        <w:rPr>
          <w:lang w:val="ru-RU"/>
        </w:rPr>
        <w:t>0</w:t>
      </w:r>
      <w:r w:rsidRPr="00A76DD3" w:rsidR="00BC5128">
        <w:rPr>
          <w:lang w:val="ru-RU"/>
        </w:rPr>
        <w:t>8</w:t>
      </w:r>
      <w:r w:rsidRPr="00A76DD3">
        <w:rPr>
          <w:lang w:val="ru-RU"/>
        </w:rPr>
        <w:t xml:space="preserve">» </w:t>
      </w:r>
      <w:r w:rsidRPr="00A76DD3" w:rsidR="00BC5128">
        <w:rPr>
          <w:lang w:val="ru-RU"/>
        </w:rPr>
        <w:t>сентября</w:t>
      </w:r>
      <w:r w:rsidRPr="00A76DD3">
        <w:rPr>
          <w:lang w:val="ru-RU"/>
        </w:rPr>
        <w:t xml:space="preserve"> </w:t>
      </w:r>
      <w:r w:rsidRPr="00A76DD3" w:rsidR="00BC5128">
        <w:rPr>
          <w:lang w:val="ru-RU"/>
        </w:rPr>
        <w:t>2026</w:t>
      </w:r>
      <w:r w:rsidRPr="00A76DD3">
        <w:rPr>
          <w:lang w:val="ru-RU"/>
        </w:rPr>
        <w:t xml:space="preserve"> года</w:t>
      </w:r>
      <w:r w:rsidRPr="00A76DD3">
        <w:rPr>
          <w:lang w:val="ru-RU"/>
        </w:rPr>
        <w:tab/>
      </w:r>
      <w:r w:rsidRPr="00A76DD3">
        <w:rPr>
          <w:lang w:val="ru-RU"/>
        </w:rPr>
        <w:tab/>
      </w:r>
      <w:r w:rsidRPr="00A76DD3">
        <w:rPr>
          <w:lang w:val="ru-RU"/>
        </w:rPr>
        <w:tab/>
        <w:t xml:space="preserve">   </w:t>
      </w:r>
      <w:r w:rsidRPr="00A76DD3" w:rsidR="00A67BC4">
        <w:rPr>
          <w:lang w:val="ru-RU"/>
        </w:rPr>
        <w:t xml:space="preserve">           </w:t>
      </w:r>
      <w:r w:rsidRPr="00A76DD3" w:rsidR="00CD200B">
        <w:rPr>
          <w:lang w:val="ru-RU"/>
        </w:rPr>
        <w:t xml:space="preserve">   </w:t>
      </w:r>
      <w:r w:rsidRPr="00A76DD3">
        <w:rPr>
          <w:lang w:val="ru-RU"/>
        </w:rPr>
        <w:t xml:space="preserve">                       </w:t>
      </w:r>
      <w:r w:rsidRPr="00A76DD3" w:rsidR="00727D4E">
        <w:rPr>
          <w:lang w:val="ru-RU"/>
        </w:rPr>
        <w:t xml:space="preserve">  </w:t>
      </w:r>
      <w:r w:rsidRPr="00A76DD3">
        <w:rPr>
          <w:lang w:val="ru-RU"/>
        </w:rPr>
        <w:t xml:space="preserve">   город Нефтеюганск</w:t>
      </w:r>
    </w:p>
    <w:p w:rsidR="00C4492D" w:rsidRPr="00A76DD3">
      <w:pPr>
        <w:jc w:val="both"/>
        <w:rPr>
          <w:lang w:val="ru-RU"/>
        </w:rPr>
      </w:pPr>
    </w:p>
    <w:p w:rsidR="00976356" w:rsidRPr="00A76DD3" w:rsidP="00383D8F">
      <w:pPr>
        <w:ind w:firstLine="567"/>
        <w:jc w:val="both"/>
        <w:rPr>
          <w:lang w:val="ru-RU"/>
        </w:rPr>
      </w:pPr>
      <w:r w:rsidRPr="00A76DD3">
        <w:rPr>
          <w:lang w:val="ru-RU"/>
        </w:rPr>
        <w:t>Мир</w:t>
      </w:r>
      <w:r w:rsidRPr="00A76DD3" w:rsidR="006C45D5">
        <w:rPr>
          <w:lang w:val="ru-RU"/>
        </w:rPr>
        <w:t xml:space="preserve">овой судья судебного участка № 4 Нефтеюганского судебного района Ханты-Мансийского автономного округа-Югры </w:t>
      </w:r>
      <w:r w:rsidRPr="00A76DD3" w:rsidR="000211DD">
        <w:rPr>
          <w:lang w:val="ru-RU"/>
        </w:rPr>
        <w:t xml:space="preserve">Постовалова Т.П. </w:t>
      </w:r>
      <w:r w:rsidRPr="00A76DD3">
        <w:rPr>
          <w:lang w:val="ru-RU"/>
        </w:rPr>
        <w:t xml:space="preserve">(628309, ХМАО-Югра, г. Нефтеюганск, 1 </w:t>
      </w:r>
      <w:r w:rsidRPr="00A76DD3">
        <w:rPr>
          <w:lang w:val="ru-RU"/>
        </w:rPr>
        <w:t>мкр</w:t>
      </w:r>
      <w:r w:rsidRPr="00A76DD3">
        <w:rPr>
          <w:lang w:val="ru-RU"/>
        </w:rPr>
        <w:t xml:space="preserve">-н, дом 30), рассмотрев в открытом судебном заседании дело об административном </w:t>
      </w:r>
      <w:r w:rsidRPr="00A76DD3">
        <w:rPr>
          <w:lang w:val="ru-RU"/>
        </w:rPr>
        <w:t>правонарушении в отношении:</w:t>
      </w:r>
    </w:p>
    <w:p w:rsidR="006A6487" w:rsidRPr="00A76DD3" w:rsidP="00976356">
      <w:pPr>
        <w:ind w:firstLine="567"/>
        <w:jc w:val="both"/>
        <w:rPr>
          <w:lang w:val="ru-RU"/>
        </w:rPr>
      </w:pPr>
      <w:r w:rsidRPr="00A76DD3">
        <w:rPr>
          <w:lang w:val="ru-RU"/>
        </w:rPr>
        <w:t>Ганичевой А.А.</w:t>
      </w:r>
      <w:r w:rsidRPr="00A76DD3" w:rsidR="00E91A0C">
        <w:rPr>
          <w:lang w:val="ru-RU"/>
        </w:rPr>
        <w:t xml:space="preserve">, </w:t>
      </w:r>
      <w:r w:rsidRPr="00A76DD3">
        <w:rPr>
          <w:lang w:val="ru-RU"/>
        </w:rPr>
        <w:t>***</w:t>
      </w:r>
      <w:r w:rsidRPr="00A76DD3" w:rsidR="00E91A0C">
        <w:rPr>
          <w:lang w:val="ru-RU"/>
        </w:rPr>
        <w:t xml:space="preserve"> года рождения, урожен</w:t>
      </w:r>
      <w:r w:rsidRPr="00A76DD3" w:rsidR="003D0DD0">
        <w:rPr>
          <w:lang w:val="ru-RU"/>
        </w:rPr>
        <w:t>ки</w:t>
      </w:r>
      <w:r w:rsidRPr="00A76DD3" w:rsidR="00E91A0C">
        <w:rPr>
          <w:lang w:val="ru-RU"/>
        </w:rPr>
        <w:t xml:space="preserve"> </w:t>
      </w:r>
      <w:r w:rsidRPr="00A76DD3">
        <w:rPr>
          <w:lang w:val="ru-RU"/>
        </w:rPr>
        <w:t>***</w:t>
      </w:r>
      <w:r w:rsidRPr="00A76DD3" w:rsidR="00E91A0C">
        <w:rPr>
          <w:lang w:val="ru-RU"/>
        </w:rPr>
        <w:t>, проживающе</w:t>
      </w:r>
      <w:r w:rsidRPr="00A76DD3" w:rsidR="003D0DD0">
        <w:rPr>
          <w:lang w:val="ru-RU"/>
        </w:rPr>
        <w:t>й</w:t>
      </w:r>
      <w:r w:rsidRPr="00A76DD3" w:rsidR="00E91A0C">
        <w:rPr>
          <w:lang w:val="ru-RU"/>
        </w:rPr>
        <w:t xml:space="preserve"> по адресу: </w:t>
      </w:r>
      <w:r w:rsidRPr="00A76DD3">
        <w:rPr>
          <w:lang w:val="ru-RU"/>
        </w:rPr>
        <w:t>***</w:t>
      </w:r>
      <w:r w:rsidRPr="00A76DD3" w:rsidR="00064CE5">
        <w:rPr>
          <w:lang w:val="ru-RU"/>
        </w:rPr>
        <w:t>,</w:t>
      </w:r>
      <w:r w:rsidRPr="00A76DD3" w:rsidR="00BC7C5C">
        <w:rPr>
          <w:lang w:val="ru-RU"/>
        </w:rPr>
        <w:t xml:space="preserve"> </w:t>
      </w:r>
      <w:r w:rsidRPr="00A76DD3" w:rsidR="003D0DD0">
        <w:rPr>
          <w:lang w:val="ru-RU"/>
        </w:rPr>
        <w:t>паспортные данные</w:t>
      </w:r>
      <w:r w:rsidRPr="00A76DD3" w:rsidR="000576A7">
        <w:rPr>
          <w:lang w:val="ru-RU"/>
        </w:rPr>
        <w:t xml:space="preserve">: </w:t>
      </w:r>
      <w:r w:rsidRPr="00A76DD3">
        <w:rPr>
          <w:lang w:val="ru-RU"/>
        </w:rPr>
        <w:t>***</w:t>
      </w:r>
      <w:r w:rsidRPr="00A76DD3" w:rsidR="000576A7">
        <w:rPr>
          <w:lang w:val="ru-RU"/>
        </w:rPr>
        <w:t>,</w:t>
      </w:r>
    </w:p>
    <w:p w:rsidR="00E22F2B" w:rsidRPr="00A76DD3" w:rsidP="00BC7C5C">
      <w:pPr>
        <w:ind w:firstLine="709"/>
        <w:jc w:val="both"/>
        <w:rPr>
          <w:lang w:val="ru-RU"/>
        </w:rPr>
      </w:pPr>
    </w:p>
    <w:p w:rsidR="00C4492D" w:rsidRPr="00A76DD3" w:rsidP="003D0DD0">
      <w:pPr>
        <w:jc w:val="center"/>
        <w:rPr>
          <w:lang w:val="ru-RU"/>
        </w:rPr>
      </w:pPr>
      <w:r w:rsidRPr="00A76DD3">
        <w:rPr>
          <w:bCs/>
          <w:lang w:val="ru-RU"/>
        </w:rPr>
        <w:t>УСТАНОВИЛ:</w:t>
      </w:r>
    </w:p>
    <w:p w:rsidR="00061B53" w:rsidRPr="00A76DD3" w:rsidP="00061B53">
      <w:pPr>
        <w:widowControl w:val="0"/>
        <w:jc w:val="both"/>
        <w:rPr>
          <w:lang w:val="ru-RU"/>
        </w:rPr>
      </w:pPr>
    </w:p>
    <w:p w:rsidR="00976356" w:rsidRPr="00A76DD3" w:rsidP="00383D8F">
      <w:pPr>
        <w:widowControl w:val="0"/>
        <w:ind w:firstLine="567"/>
        <w:jc w:val="both"/>
        <w:rPr>
          <w:lang w:val="ru-RU"/>
        </w:rPr>
      </w:pPr>
      <w:r w:rsidRPr="00A76DD3">
        <w:rPr>
          <w:lang w:val="ru-RU"/>
        </w:rPr>
        <w:t>18</w:t>
      </w:r>
      <w:r w:rsidRPr="00A76DD3" w:rsidR="00F03AB9">
        <w:rPr>
          <w:lang w:val="ru-RU"/>
        </w:rPr>
        <w:t>.</w:t>
      </w:r>
      <w:r w:rsidRPr="00A76DD3">
        <w:rPr>
          <w:lang w:val="ru-RU"/>
        </w:rPr>
        <w:t>06</w:t>
      </w:r>
      <w:r w:rsidRPr="00A76DD3" w:rsidR="00F03AB9">
        <w:rPr>
          <w:lang w:val="ru-RU"/>
        </w:rPr>
        <w:t>.</w:t>
      </w:r>
      <w:r w:rsidRPr="00A76DD3" w:rsidR="000211DD">
        <w:rPr>
          <w:lang w:val="ru-RU"/>
        </w:rPr>
        <w:t>20</w:t>
      </w:r>
      <w:r w:rsidRPr="00A76DD3">
        <w:rPr>
          <w:lang w:val="ru-RU"/>
        </w:rPr>
        <w:t>26</w:t>
      </w:r>
      <w:r w:rsidRPr="00A76DD3" w:rsidR="00F03AB9">
        <w:rPr>
          <w:lang w:val="ru-RU"/>
        </w:rPr>
        <w:t xml:space="preserve"> </w:t>
      </w:r>
      <w:r w:rsidRPr="00A76DD3" w:rsidR="002A734F">
        <w:rPr>
          <w:lang w:val="ru-RU"/>
        </w:rPr>
        <w:t xml:space="preserve">в 00 час. </w:t>
      </w:r>
      <w:r w:rsidRPr="00A76DD3">
        <w:rPr>
          <w:lang w:val="ru-RU"/>
        </w:rPr>
        <w:t>00</w:t>
      </w:r>
      <w:r w:rsidRPr="00A76DD3" w:rsidR="002A734F">
        <w:rPr>
          <w:lang w:val="ru-RU"/>
        </w:rPr>
        <w:t xml:space="preserve"> мин.</w:t>
      </w:r>
      <w:r w:rsidRPr="00A76DD3" w:rsidR="00F03AB9">
        <w:rPr>
          <w:lang w:val="ru-RU"/>
        </w:rPr>
        <w:t xml:space="preserve"> по адресу: </w:t>
      </w:r>
      <w:r w:rsidRPr="00A76DD3">
        <w:rPr>
          <w:lang w:val="ru-RU"/>
        </w:rPr>
        <w:t>***</w:t>
      </w:r>
      <w:r w:rsidRPr="00A76DD3" w:rsidR="00F03AB9">
        <w:rPr>
          <w:lang w:val="ru-RU"/>
        </w:rPr>
        <w:t xml:space="preserve">, </w:t>
      </w:r>
      <w:r w:rsidRPr="00A76DD3" w:rsidR="004205CB">
        <w:rPr>
          <w:lang w:val="ru-RU"/>
        </w:rPr>
        <w:t>Ганичева А.А.</w:t>
      </w:r>
      <w:r w:rsidRPr="00A76DD3" w:rsidR="005478B8">
        <w:rPr>
          <w:lang w:val="ru-RU"/>
        </w:rPr>
        <w:t xml:space="preserve"> </w:t>
      </w:r>
      <w:r w:rsidRPr="00A76DD3" w:rsidR="00B44F58">
        <w:rPr>
          <w:lang w:val="ru-RU"/>
        </w:rPr>
        <w:t xml:space="preserve"> </w:t>
      </w:r>
      <w:r w:rsidRPr="00A76DD3" w:rsidR="00F03AB9">
        <w:rPr>
          <w:lang w:val="ru-RU"/>
        </w:rPr>
        <w:t xml:space="preserve">в срок, предусмотренный </w:t>
      </w:r>
      <w:hyperlink r:id="rId5" w:history="1">
        <w:r w:rsidRPr="00A76DD3" w:rsidR="00F03AB9">
          <w:rPr>
            <w:lang w:val="ru-RU"/>
          </w:rPr>
          <w:t>ч. 1 ст. 32.2</w:t>
        </w:r>
      </w:hyperlink>
      <w:r w:rsidRPr="00A76DD3" w:rsidR="00F03AB9">
        <w:rPr>
          <w:lang w:val="ru-RU"/>
        </w:rPr>
        <w:t xml:space="preserve"> КоАП РФ, не уплатил</w:t>
      </w:r>
      <w:r w:rsidRPr="00A76DD3" w:rsidR="003D0DD0">
        <w:rPr>
          <w:lang w:val="ru-RU"/>
        </w:rPr>
        <w:t>а</w:t>
      </w:r>
      <w:r w:rsidRPr="00A76DD3" w:rsidR="00F03AB9">
        <w:rPr>
          <w:lang w:val="ru-RU"/>
        </w:rPr>
        <w:t xml:space="preserve"> административный штраф в размере </w:t>
      </w:r>
      <w:r w:rsidRPr="00A76DD3">
        <w:rPr>
          <w:lang w:val="ru-RU"/>
        </w:rPr>
        <w:t>750</w:t>
      </w:r>
      <w:r w:rsidRPr="00A76DD3" w:rsidR="00F03AB9">
        <w:rPr>
          <w:lang w:val="ru-RU"/>
        </w:rPr>
        <w:t xml:space="preserve"> руб., назначенный постановлением (составлено с применением работающего в автоматическом режиме специального средства фиксации административного правонарушения, имеющего функцию фотосьемки) </w:t>
      </w:r>
      <w:r w:rsidRPr="00A76DD3" w:rsidR="00061B53">
        <w:rPr>
          <w:lang w:val="ru-RU"/>
        </w:rPr>
        <w:t>№</w:t>
      </w:r>
      <w:r w:rsidRPr="00A76DD3">
        <w:rPr>
          <w:lang w:val="ru-RU"/>
        </w:rPr>
        <w:t>***</w:t>
      </w:r>
      <w:r w:rsidRPr="00A76DD3">
        <w:rPr>
          <w:lang w:val="ru-RU"/>
        </w:rPr>
        <w:t xml:space="preserve"> </w:t>
      </w:r>
      <w:r w:rsidRPr="00A76DD3" w:rsidR="00F03AB9">
        <w:rPr>
          <w:lang w:val="ru-RU"/>
        </w:rPr>
        <w:t xml:space="preserve">по делу об административном правонарушении о наложении административного штрафа от </w:t>
      </w:r>
      <w:r w:rsidRPr="00A76DD3">
        <w:rPr>
          <w:lang w:val="ru-RU"/>
        </w:rPr>
        <w:t>07.04.2026</w:t>
      </w:r>
      <w:r w:rsidRPr="00A76DD3" w:rsidR="00061B53">
        <w:rPr>
          <w:lang w:val="ru-RU"/>
        </w:rPr>
        <w:t xml:space="preserve">, вступившего в законную силу </w:t>
      </w:r>
      <w:r w:rsidRPr="00A76DD3">
        <w:rPr>
          <w:lang w:val="ru-RU"/>
        </w:rPr>
        <w:t>18.04.2026</w:t>
      </w:r>
      <w:r w:rsidRPr="00A76DD3" w:rsidR="00F03AB9">
        <w:rPr>
          <w:lang w:val="ru-RU"/>
        </w:rPr>
        <w:t xml:space="preserve">. </w:t>
      </w:r>
    </w:p>
    <w:p w:rsidR="00F4752C" w:rsidRPr="00A76DD3" w:rsidP="00F4752C">
      <w:pPr>
        <w:widowControl w:val="0"/>
        <w:ind w:firstLine="567"/>
        <w:jc w:val="both"/>
        <w:rPr>
          <w:lang w:val="ru-RU"/>
        </w:rPr>
      </w:pPr>
      <w:r w:rsidRPr="00A76DD3">
        <w:rPr>
          <w:lang w:val="ru-RU"/>
        </w:rPr>
        <w:t xml:space="preserve">В судебное заседание </w:t>
      </w:r>
      <w:r w:rsidRPr="00A76DD3">
        <w:rPr>
          <w:lang w:val="ru-RU"/>
        </w:rPr>
        <w:t>Ганичева А.А.</w:t>
      </w:r>
      <w:r w:rsidRPr="00A76DD3">
        <w:rPr>
          <w:lang w:val="ru-RU"/>
        </w:rPr>
        <w:t>, извещенн</w:t>
      </w:r>
      <w:r w:rsidRPr="00A76DD3">
        <w:rPr>
          <w:lang w:val="ru-RU"/>
        </w:rPr>
        <w:t>ая</w:t>
      </w:r>
      <w:r w:rsidRPr="00A76DD3">
        <w:rPr>
          <w:lang w:val="ru-RU"/>
        </w:rPr>
        <w:t xml:space="preserve"> надлежащим образом о времени и месте рассмотрения административного материала, не явил</w:t>
      </w:r>
      <w:r w:rsidRPr="00A76DD3">
        <w:rPr>
          <w:lang w:val="ru-RU"/>
        </w:rPr>
        <w:t>ась</w:t>
      </w:r>
      <w:r w:rsidRPr="00A76DD3">
        <w:rPr>
          <w:lang w:val="ru-RU"/>
        </w:rPr>
        <w:t>, о причинах неявки суд не уведомил</w:t>
      </w:r>
      <w:r w:rsidRPr="00A76DD3">
        <w:rPr>
          <w:lang w:val="ru-RU"/>
        </w:rPr>
        <w:t>а</w:t>
      </w:r>
      <w:r w:rsidRPr="00A76DD3">
        <w:rPr>
          <w:lang w:val="ru-RU"/>
        </w:rPr>
        <w:t>, ходатайств об отло</w:t>
      </w:r>
      <w:r w:rsidRPr="00A76DD3">
        <w:rPr>
          <w:lang w:val="ru-RU"/>
        </w:rPr>
        <w:t xml:space="preserve">жении дела от </w:t>
      </w:r>
      <w:r w:rsidRPr="00A76DD3">
        <w:rPr>
          <w:lang w:val="ru-RU"/>
        </w:rPr>
        <w:t>нее</w:t>
      </w:r>
      <w:r w:rsidRPr="00A76DD3">
        <w:rPr>
          <w:lang w:val="ru-RU"/>
        </w:rPr>
        <w:t xml:space="preserve"> не поступало. </w:t>
      </w:r>
    </w:p>
    <w:p w:rsidR="00F4752C" w:rsidRPr="00A76DD3" w:rsidP="00F4752C">
      <w:pPr>
        <w:widowControl w:val="0"/>
        <w:ind w:firstLine="567"/>
        <w:jc w:val="both"/>
        <w:rPr>
          <w:lang w:val="ru-RU"/>
        </w:rPr>
      </w:pPr>
      <w:r w:rsidRPr="00A76DD3">
        <w:rPr>
          <w:lang w:val="ru-RU"/>
        </w:rPr>
        <w:t>При таких обстоятельствах, в соответствии с требованиями ч. 2 ст. 25.1 КоАП РФ, а также исходя из положений п. 6 постановления Пленума ВС РФ от 24.03.2005 года № 5 «О некоторых вопросах, возникающих у судов при применении К</w:t>
      </w:r>
      <w:r w:rsidRPr="00A76DD3">
        <w:rPr>
          <w:lang w:val="ru-RU"/>
        </w:rPr>
        <w:t>оАП РФ» и п. 14 постановления Пленума ВС РФ от 27.12.2007 года № 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правонарушении в отнош</w:t>
      </w:r>
      <w:r w:rsidRPr="00A76DD3">
        <w:rPr>
          <w:lang w:val="ru-RU"/>
        </w:rPr>
        <w:t xml:space="preserve">ении </w:t>
      </w:r>
      <w:r w:rsidRPr="00A76DD3">
        <w:rPr>
          <w:lang w:val="ru-RU"/>
        </w:rPr>
        <w:t xml:space="preserve">Ганичевой А.А.  </w:t>
      </w:r>
      <w:r w:rsidRPr="00A76DD3">
        <w:rPr>
          <w:lang w:val="ru-RU"/>
        </w:rPr>
        <w:t xml:space="preserve">в </w:t>
      </w:r>
      <w:r w:rsidRPr="00A76DD3">
        <w:rPr>
          <w:lang w:val="ru-RU"/>
        </w:rPr>
        <w:t>ее</w:t>
      </w:r>
      <w:r w:rsidRPr="00A76DD3">
        <w:rPr>
          <w:lang w:val="ru-RU"/>
        </w:rPr>
        <w:t xml:space="preserve"> отсутствие</w:t>
      </w:r>
      <w:r w:rsidRPr="00A76DD3">
        <w:rPr>
          <w:lang w:val="ru-RU"/>
        </w:rPr>
        <w:t>.</w:t>
      </w:r>
    </w:p>
    <w:p w:rsidR="00976356" w:rsidRPr="00A76DD3" w:rsidP="000211DD">
      <w:pPr>
        <w:widowControl w:val="0"/>
        <w:ind w:firstLine="567"/>
        <w:jc w:val="both"/>
        <w:rPr>
          <w:lang w:val="ru-RU"/>
        </w:rPr>
      </w:pPr>
      <w:r w:rsidRPr="00A76DD3">
        <w:rPr>
          <w:lang w:val="ru-RU"/>
        </w:rPr>
        <w:t xml:space="preserve">Мировой судья, исследовав материалы административного дела, считает, что вина </w:t>
      </w:r>
      <w:r w:rsidRPr="00A76DD3" w:rsidR="004205CB">
        <w:rPr>
          <w:lang w:val="ru-RU"/>
        </w:rPr>
        <w:t>Ганичевой А.А.</w:t>
      </w:r>
      <w:r w:rsidRPr="00A76DD3" w:rsidR="005478B8">
        <w:rPr>
          <w:lang w:val="ru-RU"/>
        </w:rPr>
        <w:t xml:space="preserve"> </w:t>
      </w:r>
      <w:r w:rsidRPr="00A76DD3" w:rsidR="00B44F58">
        <w:rPr>
          <w:lang w:val="ru-RU"/>
        </w:rPr>
        <w:t xml:space="preserve"> </w:t>
      </w:r>
      <w:r w:rsidRPr="00A76DD3">
        <w:rPr>
          <w:lang w:val="ru-RU"/>
        </w:rPr>
        <w:t>в совершении правонарушения полностью доказана и подтверждается следующими доказательствами:</w:t>
      </w:r>
    </w:p>
    <w:p w:rsidR="00976356" w:rsidRPr="00A76DD3" w:rsidP="00976356">
      <w:pPr>
        <w:widowControl w:val="0"/>
        <w:ind w:firstLine="567"/>
        <w:jc w:val="both"/>
        <w:rPr>
          <w:lang w:val="ru-RU"/>
        </w:rPr>
      </w:pPr>
      <w:r w:rsidRPr="00A76DD3">
        <w:rPr>
          <w:lang w:val="ru-RU"/>
        </w:rPr>
        <w:t xml:space="preserve">- протоколом об административном правонарушении </w:t>
      </w:r>
      <w:r w:rsidRPr="00A76DD3" w:rsidR="007108AA">
        <w:rPr>
          <w:rStyle w:val="cat-UserDefinedgrp-31rplc-24"/>
          <w:lang w:val="ru-RU"/>
        </w:rPr>
        <w:t>№</w:t>
      </w:r>
      <w:r w:rsidRPr="00A76DD3">
        <w:rPr>
          <w:rStyle w:val="cat-UserDefinedgrp-31rplc-24"/>
          <w:lang w:val="ru-RU"/>
        </w:rPr>
        <w:t>***</w:t>
      </w:r>
      <w:r w:rsidRPr="00A76DD3" w:rsidR="006D3BA5">
        <w:rPr>
          <w:rStyle w:val="cat-UserDefinedgrp-31rplc-24"/>
          <w:lang w:val="ru-RU"/>
        </w:rPr>
        <w:t xml:space="preserve"> </w:t>
      </w:r>
      <w:r w:rsidRPr="00A76DD3">
        <w:rPr>
          <w:lang w:val="ru-RU"/>
        </w:rPr>
        <w:t xml:space="preserve">от </w:t>
      </w:r>
      <w:r w:rsidRPr="00A76DD3" w:rsidR="00BC5128">
        <w:rPr>
          <w:lang w:val="ru-RU"/>
        </w:rPr>
        <w:t>30</w:t>
      </w:r>
      <w:r w:rsidRPr="00A76DD3">
        <w:rPr>
          <w:lang w:val="ru-RU"/>
        </w:rPr>
        <w:t>.</w:t>
      </w:r>
      <w:r w:rsidRPr="00A76DD3" w:rsidR="00F4752C">
        <w:rPr>
          <w:lang w:val="ru-RU"/>
        </w:rPr>
        <w:t>07</w:t>
      </w:r>
      <w:r w:rsidRPr="00A76DD3">
        <w:rPr>
          <w:lang w:val="ru-RU"/>
        </w:rPr>
        <w:t>.</w:t>
      </w:r>
      <w:r w:rsidRPr="00A76DD3" w:rsidR="00C11E04">
        <w:rPr>
          <w:lang w:val="ru-RU"/>
        </w:rPr>
        <w:t>202</w:t>
      </w:r>
      <w:r w:rsidRPr="00A76DD3" w:rsidR="00BC5128">
        <w:rPr>
          <w:lang w:val="ru-RU"/>
        </w:rPr>
        <w:t>6</w:t>
      </w:r>
      <w:r w:rsidRPr="00A76DD3">
        <w:rPr>
          <w:lang w:val="ru-RU"/>
        </w:rPr>
        <w:t xml:space="preserve">, согласно которому, </w:t>
      </w:r>
      <w:r w:rsidRPr="00A76DD3" w:rsidR="004205CB">
        <w:rPr>
          <w:lang w:val="ru-RU"/>
        </w:rPr>
        <w:t>Ганичева А.А.</w:t>
      </w:r>
      <w:r w:rsidRPr="00A76DD3" w:rsidR="005478B8">
        <w:rPr>
          <w:lang w:val="ru-RU"/>
        </w:rPr>
        <w:t xml:space="preserve"> </w:t>
      </w:r>
      <w:r w:rsidRPr="00A76DD3">
        <w:rPr>
          <w:lang w:val="ru-RU"/>
        </w:rPr>
        <w:t>в установленный срок не уплатил</w:t>
      </w:r>
      <w:r w:rsidRPr="00A76DD3" w:rsidR="003D0DD0">
        <w:rPr>
          <w:lang w:val="ru-RU"/>
        </w:rPr>
        <w:t>а</w:t>
      </w:r>
      <w:r w:rsidRPr="00A76DD3">
        <w:rPr>
          <w:lang w:val="ru-RU"/>
        </w:rPr>
        <w:t xml:space="preserve"> штраф;</w:t>
      </w:r>
    </w:p>
    <w:p w:rsidR="00976356" w:rsidRPr="00A76DD3" w:rsidP="00976356">
      <w:pPr>
        <w:widowControl w:val="0"/>
        <w:ind w:firstLine="567"/>
        <w:jc w:val="both"/>
        <w:rPr>
          <w:lang w:val="ru-RU"/>
        </w:rPr>
      </w:pPr>
      <w:r w:rsidRPr="00A76DD3">
        <w:rPr>
          <w:lang w:val="ru-RU"/>
        </w:rPr>
        <w:t xml:space="preserve">- копией постановления (составлено с применением работающего в автоматическом режиме специального </w:t>
      </w:r>
      <w:r w:rsidRPr="00A76DD3">
        <w:rPr>
          <w:lang w:val="ru-RU"/>
        </w:rPr>
        <w:t>средства фиксации административного правонарушения, имеющего функцию фотосьемки) №***</w:t>
      </w:r>
      <w:r w:rsidRPr="00A76DD3" w:rsidR="00172BE8">
        <w:rPr>
          <w:lang w:val="ru-RU"/>
        </w:rPr>
        <w:t xml:space="preserve"> </w:t>
      </w:r>
      <w:r w:rsidRPr="00A76DD3">
        <w:rPr>
          <w:lang w:val="ru-RU"/>
        </w:rPr>
        <w:t xml:space="preserve">по делу об административном правонарушении от </w:t>
      </w:r>
      <w:r w:rsidRPr="00A76DD3" w:rsidR="00BC5128">
        <w:rPr>
          <w:lang w:val="ru-RU"/>
        </w:rPr>
        <w:t>07.04.2026</w:t>
      </w:r>
      <w:r w:rsidRPr="00A76DD3">
        <w:rPr>
          <w:lang w:val="ru-RU"/>
        </w:rPr>
        <w:t xml:space="preserve">, из которого следует, что </w:t>
      </w:r>
      <w:r w:rsidRPr="00A76DD3" w:rsidR="004205CB">
        <w:rPr>
          <w:lang w:val="ru-RU"/>
        </w:rPr>
        <w:t>Ганичева А.А.</w:t>
      </w:r>
      <w:r w:rsidRPr="00A76DD3" w:rsidR="00BC5128">
        <w:rPr>
          <w:lang w:val="ru-RU"/>
        </w:rPr>
        <w:t xml:space="preserve"> </w:t>
      </w:r>
      <w:r w:rsidRPr="00A76DD3">
        <w:rPr>
          <w:lang w:val="ru-RU"/>
        </w:rPr>
        <w:t>был</w:t>
      </w:r>
      <w:r w:rsidRPr="00A76DD3" w:rsidR="003D0DD0">
        <w:rPr>
          <w:lang w:val="ru-RU"/>
        </w:rPr>
        <w:t>а</w:t>
      </w:r>
      <w:r w:rsidRPr="00A76DD3">
        <w:rPr>
          <w:lang w:val="ru-RU"/>
        </w:rPr>
        <w:t xml:space="preserve"> подвергнут</w:t>
      </w:r>
      <w:r w:rsidRPr="00A76DD3" w:rsidR="003D0DD0">
        <w:rPr>
          <w:lang w:val="ru-RU"/>
        </w:rPr>
        <w:t>а</w:t>
      </w:r>
      <w:r w:rsidRPr="00A76DD3">
        <w:rPr>
          <w:lang w:val="ru-RU"/>
        </w:rPr>
        <w:t xml:space="preserve"> административному наказанию, предусмотренному ч. </w:t>
      </w:r>
      <w:r w:rsidRPr="00A76DD3" w:rsidR="007108AA">
        <w:rPr>
          <w:lang w:val="ru-RU"/>
        </w:rPr>
        <w:t>2</w:t>
      </w:r>
      <w:r w:rsidRPr="00A76DD3">
        <w:rPr>
          <w:lang w:val="ru-RU"/>
        </w:rPr>
        <w:t xml:space="preserve"> ст. 12.9 КоАП РФ в виде административного штрафа в размере </w:t>
      </w:r>
      <w:r w:rsidRPr="00A76DD3" w:rsidR="00BC5128">
        <w:rPr>
          <w:lang w:val="ru-RU"/>
        </w:rPr>
        <w:t>750</w:t>
      </w:r>
      <w:r w:rsidRPr="00A76DD3">
        <w:rPr>
          <w:lang w:val="ru-RU"/>
        </w:rPr>
        <w:t xml:space="preserve"> рублей, постановление вступило в законную силу </w:t>
      </w:r>
      <w:r w:rsidRPr="00A76DD3" w:rsidR="00BC5128">
        <w:rPr>
          <w:lang w:val="ru-RU"/>
        </w:rPr>
        <w:t>18.04.2026</w:t>
      </w:r>
      <w:r w:rsidRPr="00A76DD3">
        <w:rPr>
          <w:lang w:val="ru-RU"/>
        </w:rPr>
        <w:t>;</w:t>
      </w:r>
    </w:p>
    <w:p w:rsidR="00976356" w:rsidRPr="00A76DD3" w:rsidP="00976356">
      <w:pPr>
        <w:widowControl w:val="0"/>
        <w:ind w:firstLine="567"/>
        <w:jc w:val="both"/>
        <w:rPr>
          <w:lang w:val="ru-RU"/>
        </w:rPr>
      </w:pPr>
      <w:r w:rsidRPr="00A76DD3">
        <w:rPr>
          <w:lang w:val="ru-RU"/>
        </w:rPr>
        <w:t xml:space="preserve">- отчетом об отслеживании почтового отправления; </w:t>
      </w:r>
    </w:p>
    <w:p w:rsidR="00976356" w:rsidRPr="00A76DD3" w:rsidP="00976356">
      <w:pPr>
        <w:widowControl w:val="0"/>
        <w:ind w:firstLine="567"/>
        <w:jc w:val="both"/>
        <w:rPr>
          <w:lang w:val="ru-RU"/>
        </w:rPr>
      </w:pPr>
      <w:r w:rsidRPr="00A76DD3">
        <w:rPr>
          <w:lang w:val="ru-RU"/>
        </w:rPr>
        <w:t>- сведениями ГИС ГМП, справкой о</w:t>
      </w:r>
      <w:r w:rsidRPr="00A76DD3">
        <w:rPr>
          <w:lang w:val="ru-RU"/>
        </w:rPr>
        <w:t xml:space="preserve">б оплате административного штрафа, согласно которым штраф по постановлению </w:t>
      </w:r>
      <w:r w:rsidRPr="00A76DD3">
        <w:rPr>
          <w:lang w:val="ru-RU"/>
        </w:rPr>
        <w:t>№***</w:t>
      </w:r>
      <w:r w:rsidRPr="00A76DD3" w:rsidR="00172BE8">
        <w:rPr>
          <w:lang w:val="ru-RU"/>
        </w:rPr>
        <w:t xml:space="preserve"> </w:t>
      </w:r>
      <w:r w:rsidRPr="00A76DD3">
        <w:rPr>
          <w:lang w:val="ru-RU"/>
        </w:rPr>
        <w:t xml:space="preserve">от </w:t>
      </w:r>
      <w:r w:rsidRPr="00A76DD3" w:rsidR="00BC5128">
        <w:rPr>
          <w:lang w:val="ru-RU"/>
        </w:rPr>
        <w:t>07.04.2026</w:t>
      </w:r>
      <w:r w:rsidRPr="00A76DD3">
        <w:rPr>
          <w:lang w:val="ru-RU"/>
        </w:rPr>
        <w:t xml:space="preserve"> </w:t>
      </w:r>
      <w:r w:rsidRPr="00A76DD3" w:rsidR="00442D54">
        <w:rPr>
          <w:lang w:val="ru-RU"/>
        </w:rPr>
        <w:t xml:space="preserve">оплачен </w:t>
      </w:r>
      <w:r w:rsidRPr="00A76DD3" w:rsidR="00BC5128">
        <w:rPr>
          <w:lang w:val="ru-RU"/>
        </w:rPr>
        <w:t>30</w:t>
      </w:r>
      <w:r w:rsidRPr="00A76DD3" w:rsidR="00442D54">
        <w:rPr>
          <w:lang w:val="ru-RU"/>
        </w:rPr>
        <w:t>.</w:t>
      </w:r>
      <w:r w:rsidRPr="00A76DD3" w:rsidR="00F4752C">
        <w:rPr>
          <w:lang w:val="ru-RU"/>
        </w:rPr>
        <w:t>06</w:t>
      </w:r>
      <w:r w:rsidRPr="00A76DD3" w:rsidR="00442D54">
        <w:rPr>
          <w:lang w:val="ru-RU"/>
        </w:rPr>
        <w:t>.20</w:t>
      </w:r>
      <w:r w:rsidRPr="00A76DD3" w:rsidR="00BC5128">
        <w:rPr>
          <w:lang w:val="ru-RU"/>
        </w:rPr>
        <w:t>26</w:t>
      </w:r>
      <w:r w:rsidRPr="00A76DD3" w:rsidR="004205CB">
        <w:rPr>
          <w:lang w:val="ru-RU"/>
        </w:rPr>
        <w:t xml:space="preserve"> по исполнительному производству №</w:t>
      </w:r>
      <w:r w:rsidRPr="00A76DD3">
        <w:rPr>
          <w:lang w:val="ru-RU"/>
        </w:rPr>
        <w:t>***</w:t>
      </w:r>
      <w:r w:rsidRPr="00A76DD3" w:rsidR="004205CB">
        <w:rPr>
          <w:lang w:val="ru-RU"/>
        </w:rPr>
        <w:t>-ИП</w:t>
      </w:r>
      <w:r w:rsidRPr="00A76DD3">
        <w:rPr>
          <w:lang w:val="ru-RU"/>
        </w:rPr>
        <w:t>;</w:t>
      </w:r>
    </w:p>
    <w:p w:rsidR="00976356" w:rsidRPr="00A76DD3" w:rsidP="00976356">
      <w:pPr>
        <w:widowControl w:val="0"/>
        <w:ind w:firstLine="567"/>
        <w:jc w:val="both"/>
        <w:rPr>
          <w:lang w:val="ru-RU"/>
        </w:rPr>
      </w:pPr>
      <w:r w:rsidRPr="00A76DD3">
        <w:rPr>
          <w:lang w:val="ru-RU"/>
        </w:rPr>
        <w:t>- карточкой учета транспортного средства.</w:t>
      </w:r>
    </w:p>
    <w:p w:rsidR="00976356" w:rsidRPr="00A76DD3" w:rsidP="00976356">
      <w:pPr>
        <w:widowControl w:val="0"/>
        <w:ind w:firstLine="567"/>
        <w:jc w:val="both"/>
        <w:rPr>
          <w:lang w:val="ru-RU"/>
        </w:rPr>
      </w:pPr>
      <w:r w:rsidRPr="00A76DD3">
        <w:rPr>
          <w:lang w:val="ru-RU"/>
        </w:rPr>
        <w:t>В соответствии со ст. 32.2 КоАП</w:t>
      </w:r>
      <w:r w:rsidRPr="00A76DD3">
        <w:rPr>
          <w:lang w:val="ru-RU"/>
        </w:rPr>
        <w:t xml:space="preserve"> РФ,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</w:t>
      </w:r>
      <w:r w:rsidRPr="00A76DD3">
        <w:rPr>
          <w:lang w:val="ru-RU"/>
        </w:rPr>
        <w:t>ассрочки,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 w:rsidR="00442D54" w:rsidRPr="00A76DD3" w:rsidP="004312E9">
      <w:pPr>
        <w:widowControl w:val="0"/>
        <w:ind w:firstLine="567"/>
        <w:jc w:val="both"/>
        <w:rPr>
          <w:lang w:val="ru-RU"/>
        </w:rPr>
      </w:pPr>
      <w:r w:rsidRPr="00A76DD3">
        <w:rPr>
          <w:lang w:val="ru-RU"/>
        </w:rPr>
        <w:t xml:space="preserve">Таким образом, с учетом требований ст. 32.2 КоАП РФ последним днем оплаты штрафа </w:t>
      </w:r>
      <w:r w:rsidRPr="00A76DD3" w:rsidR="004205CB">
        <w:rPr>
          <w:lang w:val="ru-RU"/>
        </w:rPr>
        <w:t>Ганичевой А.А.</w:t>
      </w:r>
      <w:r w:rsidRPr="00A76DD3" w:rsidR="005478B8">
        <w:rPr>
          <w:lang w:val="ru-RU"/>
        </w:rPr>
        <w:t xml:space="preserve"> </w:t>
      </w:r>
      <w:r w:rsidRPr="00A76DD3">
        <w:rPr>
          <w:lang w:val="ru-RU"/>
        </w:rPr>
        <w:t xml:space="preserve">являлось </w:t>
      </w:r>
      <w:r w:rsidRPr="00A76DD3" w:rsidR="00BC5128">
        <w:rPr>
          <w:lang w:val="ru-RU"/>
        </w:rPr>
        <w:t>17</w:t>
      </w:r>
      <w:r w:rsidRPr="00A76DD3" w:rsidR="000576A7">
        <w:rPr>
          <w:lang w:val="ru-RU"/>
        </w:rPr>
        <w:t>.</w:t>
      </w:r>
      <w:r w:rsidRPr="00A76DD3" w:rsidR="00BC5128">
        <w:rPr>
          <w:lang w:val="ru-RU"/>
        </w:rPr>
        <w:t>06</w:t>
      </w:r>
      <w:r w:rsidRPr="00A76DD3" w:rsidR="000576A7">
        <w:rPr>
          <w:lang w:val="ru-RU"/>
        </w:rPr>
        <w:t>.20</w:t>
      </w:r>
      <w:r w:rsidRPr="00A76DD3" w:rsidR="00BC5128">
        <w:rPr>
          <w:lang w:val="ru-RU"/>
        </w:rPr>
        <w:t>26</w:t>
      </w:r>
      <w:r w:rsidRPr="00A76DD3" w:rsidR="004312E9">
        <w:rPr>
          <w:lang w:val="ru-RU"/>
        </w:rPr>
        <w:t>.</w:t>
      </w:r>
    </w:p>
    <w:p w:rsidR="00385663" w:rsidRPr="00A76DD3" w:rsidP="00385663">
      <w:pPr>
        <w:widowControl w:val="0"/>
        <w:ind w:firstLine="567"/>
        <w:jc w:val="both"/>
        <w:rPr>
          <w:lang w:val="ru-RU"/>
        </w:rPr>
      </w:pPr>
      <w:r w:rsidRPr="00A76DD3">
        <w:rPr>
          <w:lang w:val="ru-RU"/>
        </w:rPr>
        <w:t xml:space="preserve">В судебном заседании установлено, что </w:t>
      </w:r>
      <w:r w:rsidRPr="00A76DD3" w:rsidR="004205CB">
        <w:rPr>
          <w:lang w:val="ru-RU"/>
        </w:rPr>
        <w:t>Ганичева А.А.</w:t>
      </w:r>
      <w:r w:rsidRPr="00A76DD3">
        <w:rPr>
          <w:lang w:val="ru-RU"/>
        </w:rPr>
        <w:t xml:space="preserve"> </w:t>
      </w:r>
      <w:r w:rsidRPr="00A76DD3" w:rsidR="00BC5128">
        <w:rPr>
          <w:lang w:val="ru-RU"/>
        </w:rPr>
        <w:t>30</w:t>
      </w:r>
      <w:r w:rsidRPr="00A76DD3">
        <w:rPr>
          <w:lang w:val="ru-RU"/>
        </w:rPr>
        <w:t>.</w:t>
      </w:r>
      <w:r w:rsidRPr="00A76DD3" w:rsidR="00F4752C">
        <w:rPr>
          <w:lang w:val="ru-RU"/>
        </w:rPr>
        <w:t>06</w:t>
      </w:r>
      <w:r w:rsidRPr="00A76DD3">
        <w:rPr>
          <w:lang w:val="ru-RU"/>
        </w:rPr>
        <w:t>.20</w:t>
      </w:r>
      <w:r w:rsidRPr="00A76DD3" w:rsidR="00BC5128">
        <w:rPr>
          <w:lang w:val="ru-RU"/>
        </w:rPr>
        <w:t>26</w:t>
      </w:r>
      <w:r w:rsidRPr="00A76DD3">
        <w:rPr>
          <w:lang w:val="ru-RU"/>
        </w:rPr>
        <w:t xml:space="preserve"> уплатила штраф в сумме </w:t>
      </w:r>
      <w:r w:rsidRPr="00A76DD3" w:rsidR="00BC5128">
        <w:rPr>
          <w:lang w:val="ru-RU"/>
        </w:rPr>
        <w:t>750</w:t>
      </w:r>
      <w:r w:rsidRPr="00A76DD3">
        <w:rPr>
          <w:lang w:val="ru-RU"/>
        </w:rPr>
        <w:t xml:space="preserve"> рублей по постановлению </w:t>
      </w:r>
      <w:r w:rsidRPr="00A76DD3" w:rsidR="007108AA">
        <w:rPr>
          <w:lang w:val="ru-RU"/>
        </w:rPr>
        <w:t>№</w:t>
      </w:r>
      <w:r w:rsidRPr="00A76DD3">
        <w:rPr>
          <w:lang w:val="ru-RU"/>
        </w:rPr>
        <w:t>***</w:t>
      </w:r>
      <w:r w:rsidRPr="00A76DD3" w:rsidR="007108AA">
        <w:rPr>
          <w:lang w:val="ru-RU"/>
        </w:rPr>
        <w:t xml:space="preserve"> от </w:t>
      </w:r>
      <w:r w:rsidRPr="00A76DD3" w:rsidR="00BC5128">
        <w:rPr>
          <w:lang w:val="ru-RU"/>
        </w:rPr>
        <w:t>07.04.2026</w:t>
      </w:r>
      <w:r w:rsidRPr="00A76DD3">
        <w:rPr>
          <w:lang w:val="ru-RU"/>
        </w:rPr>
        <w:t xml:space="preserve">, то есть штраф был уплачен позднее </w:t>
      </w:r>
      <w:r w:rsidRPr="00A76DD3">
        <w:rPr>
          <w:lang w:val="ru-RU"/>
        </w:rPr>
        <w:t>установленного законом срока.</w:t>
      </w:r>
    </w:p>
    <w:p w:rsidR="00F4752C" w:rsidRPr="00A76DD3" w:rsidP="00F4752C">
      <w:pPr>
        <w:widowControl w:val="0"/>
        <w:ind w:firstLine="567"/>
        <w:jc w:val="both"/>
        <w:rPr>
          <w:lang w:val="ru-RU"/>
        </w:rPr>
      </w:pPr>
      <w:r w:rsidRPr="00A76DD3">
        <w:rPr>
          <w:lang w:val="ru-RU"/>
        </w:rPr>
        <w:t xml:space="preserve">Действия </w:t>
      </w:r>
      <w:r w:rsidRPr="00A76DD3" w:rsidR="004205CB">
        <w:rPr>
          <w:lang w:val="ru-RU"/>
        </w:rPr>
        <w:t>Ганичевой А.А.</w:t>
      </w:r>
      <w:r w:rsidRPr="00A76DD3" w:rsidR="00663FDB">
        <w:rPr>
          <w:lang w:val="ru-RU"/>
        </w:rPr>
        <w:t xml:space="preserve"> </w:t>
      </w:r>
      <w:r w:rsidRPr="00A76DD3">
        <w:rPr>
          <w:lang w:val="ru-RU"/>
        </w:rPr>
        <w:t xml:space="preserve">судья квалифицирует по ч. 1 ст. 20.25 Кодекса Российской Федерации об административных правонарушениях, «Неуплата </w:t>
      </w:r>
      <w:r w:rsidRPr="00A76DD3">
        <w:rPr>
          <w:lang w:val="ru-RU"/>
        </w:rPr>
        <w:t>административного штрафа в срок, предусмотренный Кодексом Российской Федерации об административных правонарушениях».</w:t>
      </w:r>
    </w:p>
    <w:p w:rsidR="00F4752C" w:rsidRPr="00A76DD3" w:rsidP="00F4752C">
      <w:pPr>
        <w:widowControl w:val="0"/>
        <w:ind w:firstLine="567"/>
        <w:jc w:val="both"/>
        <w:rPr>
          <w:lang w:val="ru-RU"/>
        </w:rPr>
      </w:pPr>
      <w:r w:rsidRPr="00A76DD3">
        <w:rPr>
          <w:lang w:val="ru-RU"/>
        </w:rPr>
        <w:t>Смягчающих</w:t>
      </w:r>
      <w:r w:rsidRPr="00A76DD3">
        <w:rPr>
          <w:lang w:val="ru-RU"/>
        </w:rPr>
        <w:t xml:space="preserve"> и отягчающих административную ответственность обстоятельств, предусмотренных ст. ст. 4.2, 4.3 Кодекса Российской Федерации об административных правонарушениях, судья не усматривает. </w:t>
      </w:r>
    </w:p>
    <w:p w:rsidR="00976356" w:rsidRPr="00A76DD3" w:rsidP="00976356">
      <w:pPr>
        <w:widowControl w:val="0"/>
        <w:ind w:firstLine="567"/>
        <w:jc w:val="both"/>
        <w:rPr>
          <w:lang w:val="ru-RU"/>
        </w:rPr>
      </w:pPr>
      <w:r w:rsidRPr="00A76DD3">
        <w:rPr>
          <w:lang w:val="ru-RU"/>
        </w:rPr>
        <w:t>Учитывая</w:t>
      </w:r>
      <w:r w:rsidRPr="00A76DD3">
        <w:rPr>
          <w:lang w:val="ru-RU"/>
        </w:rPr>
        <w:t xml:space="preserve">, установленные обстоятельства, судья назначает </w:t>
      </w:r>
      <w:r w:rsidRPr="00A76DD3" w:rsidR="004205CB">
        <w:rPr>
          <w:lang w:val="ru-RU"/>
        </w:rPr>
        <w:t>Ганичевой А.А.</w:t>
      </w:r>
      <w:r w:rsidRPr="00A76DD3" w:rsidR="003D0DD0">
        <w:rPr>
          <w:lang w:val="ru-RU"/>
        </w:rPr>
        <w:t xml:space="preserve"> </w:t>
      </w:r>
      <w:r w:rsidRPr="00A76DD3">
        <w:rPr>
          <w:lang w:val="ru-RU"/>
        </w:rPr>
        <w:t>н</w:t>
      </w:r>
      <w:r w:rsidRPr="00A76DD3">
        <w:rPr>
          <w:lang w:val="ru-RU"/>
        </w:rPr>
        <w:t>аказание в виде административного штрафа.</w:t>
      </w:r>
    </w:p>
    <w:p w:rsidR="000211DD" w:rsidRPr="00A76DD3" w:rsidP="000211DD">
      <w:pPr>
        <w:widowControl w:val="0"/>
        <w:ind w:firstLine="567"/>
        <w:jc w:val="both"/>
        <w:rPr>
          <w:lang w:val="ru-RU"/>
        </w:rPr>
      </w:pPr>
      <w:r w:rsidRPr="00A76DD3">
        <w:rPr>
          <w:lang w:val="ru-RU"/>
        </w:rPr>
        <w:t xml:space="preserve">На основании изложенного и руководствуясь </w:t>
      </w:r>
      <w:r w:rsidRPr="00A76DD3">
        <w:rPr>
          <w:lang w:val="ru-RU"/>
        </w:rPr>
        <w:t>ст.ст</w:t>
      </w:r>
      <w:r w:rsidRPr="00A76DD3">
        <w:rPr>
          <w:lang w:val="ru-RU"/>
        </w:rPr>
        <w:t xml:space="preserve">. 23.1, 29.9, 29.10, 32.2 Кодекса Российской Федерации об административных правонарушениях, мировой судья,      </w:t>
      </w:r>
    </w:p>
    <w:p w:rsidR="00C4492D" w:rsidRPr="00A76DD3" w:rsidP="000211DD">
      <w:pPr>
        <w:widowControl w:val="0"/>
        <w:jc w:val="center"/>
        <w:rPr>
          <w:lang w:val="ru-RU"/>
        </w:rPr>
      </w:pPr>
      <w:r w:rsidRPr="00A76DD3">
        <w:rPr>
          <w:bCs/>
          <w:lang w:val="ru-RU"/>
        </w:rPr>
        <w:t>ПОСТАНОВИЛ:</w:t>
      </w:r>
    </w:p>
    <w:p w:rsidR="00976356" w:rsidRPr="00A76DD3" w:rsidP="00976356">
      <w:pPr>
        <w:jc w:val="both"/>
        <w:rPr>
          <w:lang w:val="ru-RU"/>
        </w:rPr>
      </w:pPr>
    </w:p>
    <w:p w:rsidR="00976356" w:rsidRPr="00A76DD3" w:rsidP="00976356">
      <w:pPr>
        <w:ind w:firstLine="567"/>
        <w:jc w:val="both"/>
        <w:rPr>
          <w:lang w:val="ru-RU"/>
        </w:rPr>
      </w:pPr>
      <w:r w:rsidRPr="00A76DD3">
        <w:rPr>
          <w:lang w:val="ru-RU"/>
        </w:rPr>
        <w:t>Ганичеву А.А.</w:t>
      </w:r>
      <w:r w:rsidRPr="00A76DD3" w:rsidR="008B4EA0">
        <w:rPr>
          <w:lang w:val="ru-RU"/>
        </w:rPr>
        <w:t xml:space="preserve"> </w:t>
      </w:r>
      <w:r w:rsidRPr="00A76DD3" w:rsidR="00F03AB9">
        <w:rPr>
          <w:lang w:val="ru-RU"/>
        </w:rPr>
        <w:t>признать виновн</w:t>
      </w:r>
      <w:r w:rsidRPr="00A76DD3" w:rsidR="003D0DD0">
        <w:rPr>
          <w:lang w:val="ru-RU"/>
        </w:rPr>
        <w:t>ой</w:t>
      </w:r>
      <w:r w:rsidRPr="00A76DD3" w:rsidR="00F03AB9">
        <w:rPr>
          <w:lang w:val="ru-RU"/>
        </w:rPr>
        <w:t xml:space="preserve"> в совершении административного правонарушения, предусмотренного ч. 1 ст. 20.25 КоАП РФ и назначить </w:t>
      </w:r>
      <w:r w:rsidRPr="00A76DD3" w:rsidR="003D0DD0">
        <w:rPr>
          <w:lang w:val="ru-RU"/>
        </w:rPr>
        <w:t>ей</w:t>
      </w:r>
      <w:r w:rsidRPr="00A76DD3" w:rsidR="00F03AB9">
        <w:rPr>
          <w:lang w:val="ru-RU"/>
        </w:rPr>
        <w:t xml:space="preserve"> административное наказание в виде административного штрафа в двукратном размере суммы неуплаченного штрафа, что в денежном выражении составляет </w:t>
      </w:r>
      <w:r w:rsidRPr="00A76DD3" w:rsidR="007108AA">
        <w:rPr>
          <w:lang w:val="ru-RU"/>
        </w:rPr>
        <w:t>1</w:t>
      </w:r>
      <w:r w:rsidRPr="00A76DD3" w:rsidR="00F03AB9">
        <w:rPr>
          <w:lang w:val="ru-RU"/>
        </w:rPr>
        <w:t xml:space="preserve"> </w:t>
      </w:r>
      <w:r w:rsidRPr="00A76DD3" w:rsidR="00BC5128">
        <w:rPr>
          <w:lang w:val="ru-RU"/>
        </w:rPr>
        <w:t>500</w:t>
      </w:r>
      <w:r w:rsidRPr="00A76DD3" w:rsidR="00F03AB9">
        <w:rPr>
          <w:lang w:val="ru-RU"/>
        </w:rPr>
        <w:t xml:space="preserve"> (</w:t>
      </w:r>
      <w:r w:rsidRPr="00A76DD3" w:rsidR="007108AA">
        <w:rPr>
          <w:lang w:val="ru-RU"/>
        </w:rPr>
        <w:t>одна</w:t>
      </w:r>
      <w:r w:rsidRPr="00A76DD3" w:rsidR="009211D5">
        <w:rPr>
          <w:lang w:val="ru-RU"/>
        </w:rPr>
        <w:t xml:space="preserve"> тысяч</w:t>
      </w:r>
      <w:r w:rsidRPr="00A76DD3" w:rsidR="007108AA">
        <w:rPr>
          <w:lang w:val="ru-RU"/>
        </w:rPr>
        <w:t>а</w:t>
      </w:r>
      <w:r w:rsidRPr="00A76DD3" w:rsidR="00BC5128">
        <w:rPr>
          <w:lang w:val="ru-RU"/>
        </w:rPr>
        <w:t xml:space="preserve"> пятьсот</w:t>
      </w:r>
      <w:r w:rsidRPr="00A76DD3" w:rsidR="00F03AB9">
        <w:rPr>
          <w:lang w:val="ru-RU"/>
        </w:rPr>
        <w:t>) рублей.</w:t>
      </w:r>
    </w:p>
    <w:p w:rsidR="00BC5128" w:rsidRPr="00A76DD3" w:rsidP="00BC5128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6DD3">
        <w:rPr>
          <w:rFonts w:ascii="Times New Roman" w:hAnsi="Times New Roman" w:cs="Times New Roman"/>
          <w:sz w:val="24"/>
          <w:szCs w:val="24"/>
        </w:rPr>
        <w:t xml:space="preserve">Штраф подлежит уплате: Получатель </w:t>
      </w:r>
      <w:r w:rsidRPr="00A76DD3">
        <w:rPr>
          <w:rFonts w:ascii="Times New Roman" w:eastAsia="Calibri" w:hAnsi="Times New Roman" w:cs="Times New Roman"/>
          <w:sz w:val="24"/>
          <w:szCs w:val="24"/>
        </w:rPr>
        <w:t>УФК по Ханты-Мансийскому автономному округу - Югре (Департамент административного обеспечения Ханты-Мансийского автономного округа - Югры, л/с 04872D08080)</w:t>
      </w:r>
      <w:r w:rsidRPr="00A76DD3">
        <w:rPr>
          <w:rFonts w:ascii="Times New Roman" w:hAnsi="Times New Roman" w:cs="Times New Roman"/>
          <w:sz w:val="24"/>
          <w:szCs w:val="24"/>
        </w:rPr>
        <w:t xml:space="preserve">, наименование банка </w:t>
      </w:r>
      <w:r w:rsidRPr="00A76DD3">
        <w:rPr>
          <w:rFonts w:ascii="Times New Roman" w:eastAsia="Calibri" w:hAnsi="Times New Roman" w:cs="Times New Roman"/>
          <w:sz w:val="24"/>
          <w:szCs w:val="24"/>
        </w:rPr>
        <w:t>ОК</w:t>
      </w:r>
      <w:r w:rsidRPr="00A76DD3">
        <w:rPr>
          <w:rFonts w:ascii="Times New Roman" w:eastAsia="Calibri" w:hAnsi="Times New Roman" w:cs="Times New Roman"/>
          <w:sz w:val="24"/>
          <w:szCs w:val="24"/>
        </w:rPr>
        <w:t>Ц № 8 УГУ Банка России//УФК по ХМАО – Югре г. Ханты-Мансийск</w:t>
      </w:r>
      <w:r w:rsidRPr="00A76DD3">
        <w:rPr>
          <w:rFonts w:ascii="Times New Roman" w:hAnsi="Times New Roman" w:cs="Times New Roman"/>
          <w:sz w:val="24"/>
          <w:szCs w:val="24"/>
        </w:rPr>
        <w:t xml:space="preserve">, номер счета получателя 03100643000000018700, </w:t>
      </w:r>
      <w:r w:rsidRPr="00A76DD3">
        <w:rPr>
          <w:rFonts w:ascii="Times New Roman" w:eastAsia="Calibri" w:hAnsi="Times New Roman" w:cs="Times New Roman"/>
          <w:sz w:val="24"/>
          <w:szCs w:val="24"/>
        </w:rPr>
        <w:t xml:space="preserve">номер </w:t>
      </w:r>
      <w:r w:rsidRPr="00A76DD3">
        <w:rPr>
          <w:rFonts w:ascii="Times New Roman" w:eastAsia="Calibri" w:hAnsi="Times New Roman" w:cs="Times New Roman"/>
          <w:sz w:val="24"/>
          <w:szCs w:val="24"/>
        </w:rPr>
        <w:t>кор</w:t>
      </w:r>
      <w:r w:rsidRPr="00A76DD3">
        <w:rPr>
          <w:rFonts w:ascii="Times New Roman" w:eastAsia="Calibri" w:hAnsi="Times New Roman" w:cs="Times New Roman"/>
          <w:sz w:val="24"/>
          <w:szCs w:val="24"/>
        </w:rPr>
        <w:t>./</w:t>
      </w:r>
      <w:r w:rsidRPr="00A76DD3">
        <w:rPr>
          <w:rFonts w:ascii="Times New Roman" w:eastAsia="Calibri" w:hAnsi="Times New Roman" w:cs="Times New Roman"/>
          <w:sz w:val="24"/>
          <w:szCs w:val="24"/>
        </w:rPr>
        <w:t>сч</w:t>
      </w:r>
      <w:r w:rsidRPr="00A76DD3">
        <w:rPr>
          <w:rFonts w:ascii="Times New Roman" w:eastAsia="Calibri" w:hAnsi="Times New Roman" w:cs="Times New Roman"/>
          <w:sz w:val="24"/>
          <w:szCs w:val="24"/>
        </w:rPr>
        <w:t>. банка получателя платежа</w:t>
      </w:r>
      <w:r w:rsidRPr="00A76DD3">
        <w:rPr>
          <w:rFonts w:ascii="Times New Roman" w:hAnsi="Times New Roman" w:cs="Times New Roman"/>
          <w:sz w:val="24"/>
          <w:szCs w:val="24"/>
        </w:rPr>
        <w:t xml:space="preserve"> 40102810245370000007, БИК 007162163, </w:t>
      </w:r>
      <w:r w:rsidRPr="00A76DD3">
        <w:rPr>
          <w:rFonts w:ascii="Times New Roman" w:hAnsi="Times New Roman" w:cs="Times New Roman"/>
          <w:sz w:val="24"/>
          <w:szCs w:val="24"/>
        </w:rPr>
        <w:t xml:space="preserve">ИНН </w:t>
      </w:r>
      <w:r w:rsidRPr="00A76DD3">
        <w:rPr>
          <w:rFonts w:ascii="Times New Roman" w:eastAsia="Calibri" w:hAnsi="Times New Roman" w:cs="Times New Roman"/>
          <w:sz w:val="24"/>
          <w:szCs w:val="24"/>
        </w:rPr>
        <w:t>8601073664</w:t>
      </w:r>
      <w:r w:rsidRPr="00A76DD3">
        <w:rPr>
          <w:rFonts w:ascii="Times New Roman" w:hAnsi="Times New Roman" w:cs="Times New Roman"/>
          <w:sz w:val="24"/>
          <w:szCs w:val="24"/>
        </w:rPr>
        <w:t xml:space="preserve">, КПП 860101001, ОКТМО 71874000 КБК </w:t>
      </w:r>
      <w:r w:rsidRPr="00A76DD3">
        <w:rPr>
          <w:rFonts w:ascii="Times New Roman" w:eastAsia="Calibri" w:hAnsi="Times New Roman" w:cs="Times New Roman"/>
          <w:sz w:val="24"/>
          <w:szCs w:val="24"/>
        </w:rPr>
        <w:t>72011601203019000140</w:t>
      </w:r>
      <w:r w:rsidRPr="00A76DD3">
        <w:rPr>
          <w:rFonts w:ascii="Times New Roman" w:hAnsi="Times New Roman" w:cs="Times New Roman"/>
          <w:sz w:val="24"/>
          <w:szCs w:val="24"/>
        </w:rPr>
        <w:t xml:space="preserve">, </w:t>
      </w:r>
      <w:r w:rsidRPr="00A76DD3">
        <w:rPr>
          <w:rFonts w:ascii="Times New Roman" w:hAnsi="Times New Roman" w:cs="Times New Roman"/>
          <w:sz w:val="24"/>
          <w:szCs w:val="24"/>
        </w:rPr>
        <w:t xml:space="preserve">УИН </w:t>
      </w:r>
      <w:r w:rsidRPr="00A76DD3">
        <w:rPr>
          <w:rFonts w:ascii="Times New Roman" w:hAnsi="Times New Roman" w:cs="Times New Roman"/>
          <w:sz w:val="24"/>
          <w:szCs w:val="24"/>
        </w:rPr>
        <w:t>041236540040500</w:t>
      </w:r>
      <w:r w:rsidRPr="00A76DD3" w:rsidR="006F3367">
        <w:rPr>
          <w:rFonts w:ascii="Times New Roman" w:hAnsi="Times New Roman" w:cs="Times New Roman"/>
          <w:sz w:val="24"/>
          <w:szCs w:val="24"/>
        </w:rPr>
        <w:t>7902620151</w:t>
      </w:r>
      <w:r w:rsidRPr="00A76DD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76356" w:rsidRPr="00A76DD3" w:rsidP="00976356">
      <w:pPr>
        <w:ind w:firstLine="567"/>
        <w:jc w:val="both"/>
        <w:rPr>
          <w:lang w:val="ru-RU"/>
        </w:rPr>
      </w:pPr>
      <w:r w:rsidRPr="00A76DD3">
        <w:rPr>
          <w:lang w:val="ru-RU"/>
        </w:rPr>
        <w:t xml:space="preserve">Административный штраф подлежит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</w:t>
      </w:r>
      <w:hyperlink w:anchor="sub_315" w:history="1">
        <w:r w:rsidRPr="00A76DD3">
          <w:rPr>
            <w:lang w:val="ru-RU"/>
          </w:rPr>
          <w:t>статьей 31.5</w:t>
        </w:r>
      </w:hyperlink>
      <w:r w:rsidRPr="00A76DD3">
        <w:rPr>
          <w:lang w:val="ru-RU"/>
        </w:rPr>
        <w:t xml:space="preserve"> Кодекса РФ об </w:t>
      </w:r>
      <w:r w:rsidRPr="00A76DD3">
        <w:rPr>
          <w:lang w:val="ru-RU"/>
        </w:rPr>
        <w:t>АП.</w:t>
      </w:r>
    </w:p>
    <w:p w:rsidR="00C4492D" w:rsidRPr="00A76DD3" w:rsidP="00976356">
      <w:pPr>
        <w:ind w:firstLine="567"/>
        <w:jc w:val="both"/>
        <w:rPr>
          <w:lang w:val="ru-RU"/>
        </w:rPr>
      </w:pPr>
      <w:r w:rsidRPr="00A76DD3">
        <w:rPr>
          <w:lang w:val="ru-RU"/>
        </w:rPr>
        <w:t xml:space="preserve">Постановление может быть обжаловано в Нефтеюганский районный суд, в течение десяти </w:t>
      </w:r>
      <w:r w:rsidRPr="00A76DD3" w:rsidR="00BC5128">
        <w:rPr>
          <w:lang w:val="ru-RU"/>
        </w:rPr>
        <w:t>дней</w:t>
      </w:r>
      <w:r w:rsidRPr="00A76DD3">
        <w:rPr>
          <w:lang w:val="ru-RU"/>
        </w:rPr>
        <w:t xml:space="preserve"> со дня получения копии постановления, </w:t>
      </w:r>
      <w:r w:rsidRPr="00A76DD3">
        <w:rPr>
          <w:lang w:val="ru-RU"/>
        </w:rPr>
        <w:t>через мирового судью</w:t>
      </w:r>
      <w:r w:rsidRPr="00A76DD3">
        <w:rPr>
          <w:lang w:val="ru-RU"/>
        </w:rPr>
        <w:t xml:space="preserve">. В этот же срок постановление может быть опротестовано прокурором.  </w:t>
      </w:r>
    </w:p>
    <w:p w:rsidR="00C4492D" w:rsidRPr="00A76DD3">
      <w:pPr>
        <w:ind w:firstLine="709"/>
        <w:jc w:val="both"/>
        <w:rPr>
          <w:lang w:val="ru-RU"/>
        </w:rPr>
      </w:pPr>
      <w:r w:rsidRPr="00A76DD3">
        <w:t> </w:t>
      </w:r>
    </w:p>
    <w:p w:rsidR="000211DD" w:rsidRPr="00A76DD3" w:rsidP="000211DD">
      <w:pPr>
        <w:widowControl w:val="0"/>
        <w:shd w:val="clear" w:color="auto" w:fill="FFFFFF"/>
        <w:autoSpaceDE w:val="0"/>
        <w:jc w:val="both"/>
        <w:rPr>
          <w:lang w:val="ru-RU"/>
        </w:rPr>
      </w:pPr>
      <w:r w:rsidRPr="00A76DD3">
        <w:rPr>
          <w:lang w:val="ru-RU"/>
        </w:rPr>
        <w:t xml:space="preserve">                  Мировой судья                       </w:t>
      </w:r>
      <w:r w:rsidRPr="00A76DD3">
        <w:rPr>
          <w:lang w:val="ru-RU"/>
        </w:rPr>
        <w:t xml:space="preserve"> </w:t>
      </w:r>
      <w:r w:rsidRPr="00A76DD3">
        <w:rPr>
          <w:lang w:val="ru-RU"/>
        </w:rPr>
        <w:t xml:space="preserve">                                  </w:t>
      </w:r>
      <w:r w:rsidRPr="00A76DD3">
        <w:rPr>
          <w:lang w:val="ru-RU"/>
        </w:rPr>
        <w:t xml:space="preserve">   </w:t>
      </w:r>
      <w:r w:rsidRPr="00A76DD3">
        <w:rPr>
          <w:lang w:val="ru-RU"/>
        </w:rPr>
        <w:t xml:space="preserve">       Т.П. Постовалова</w:t>
      </w:r>
    </w:p>
    <w:p w:rsidR="00C4492D" w:rsidRPr="00A76DD3" w:rsidP="00BC5128">
      <w:pPr>
        <w:jc w:val="both"/>
        <w:rPr>
          <w:lang w:val="ru-RU"/>
        </w:rPr>
      </w:pPr>
      <w:r w:rsidRPr="00A76DD3">
        <w:rPr>
          <w:bCs/>
          <w:lang w:val="ru-RU"/>
        </w:rPr>
        <w:t xml:space="preserve"> </w:t>
      </w:r>
    </w:p>
    <w:sectPr w:rsidSect="00BC5128">
      <w:pgSz w:w="11907" w:h="16839" w:code="9"/>
      <w:pgMar w:top="567" w:right="851" w:bottom="567" w:left="1418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92D"/>
    <w:rsid w:val="000211DD"/>
    <w:rsid w:val="0005404D"/>
    <w:rsid w:val="00054630"/>
    <w:rsid w:val="000576A7"/>
    <w:rsid w:val="00061B53"/>
    <w:rsid w:val="00064CE5"/>
    <w:rsid w:val="00090D56"/>
    <w:rsid w:val="000F26FA"/>
    <w:rsid w:val="00165341"/>
    <w:rsid w:val="00172BE8"/>
    <w:rsid w:val="001A7BF4"/>
    <w:rsid w:val="001B385A"/>
    <w:rsid w:val="001D4DC3"/>
    <w:rsid w:val="001F2EAF"/>
    <w:rsid w:val="001F4983"/>
    <w:rsid w:val="0020497E"/>
    <w:rsid w:val="00214664"/>
    <w:rsid w:val="002450A4"/>
    <w:rsid w:val="002600CE"/>
    <w:rsid w:val="00265181"/>
    <w:rsid w:val="002A734F"/>
    <w:rsid w:val="002C540E"/>
    <w:rsid w:val="002C654C"/>
    <w:rsid w:val="00316DB7"/>
    <w:rsid w:val="00383D8F"/>
    <w:rsid w:val="00385663"/>
    <w:rsid w:val="00392A52"/>
    <w:rsid w:val="00392B95"/>
    <w:rsid w:val="003D0DD0"/>
    <w:rsid w:val="003F681F"/>
    <w:rsid w:val="004205CB"/>
    <w:rsid w:val="004312E9"/>
    <w:rsid w:val="004325AA"/>
    <w:rsid w:val="00442D54"/>
    <w:rsid w:val="00444075"/>
    <w:rsid w:val="0045063D"/>
    <w:rsid w:val="004752FB"/>
    <w:rsid w:val="004D07AB"/>
    <w:rsid w:val="004E06DC"/>
    <w:rsid w:val="005478B8"/>
    <w:rsid w:val="00597505"/>
    <w:rsid w:val="006508DA"/>
    <w:rsid w:val="00654787"/>
    <w:rsid w:val="00663FDB"/>
    <w:rsid w:val="006714A4"/>
    <w:rsid w:val="00694281"/>
    <w:rsid w:val="006A6487"/>
    <w:rsid w:val="006C45D5"/>
    <w:rsid w:val="006D3BA5"/>
    <w:rsid w:val="006D5962"/>
    <w:rsid w:val="006F3367"/>
    <w:rsid w:val="006F46AB"/>
    <w:rsid w:val="007108AA"/>
    <w:rsid w:val="00727D4E"/>
    <w:rsid w:val="007654C4"/>
    <w:rsid w:val="0077056B"/>
    <w:rsid w:val="00770DD6"/>
    <w:rsid w:val="007B224C"/>
    <w:rsid w:val="007B24FE"/>
    <w:rsid w:val="007F6DF0"/>
    <w:rsid w:val="0083579B"/>
    <w:rsid w:val="00862F42"/>
    <w:rsid w:val="008847C5"/>
    <w:rsid w:val="008938B0"/>
    <w:rsid w:val="00896401"/>
    <w:rsid w:val="008B4EA0"/>
    <w:rsid w:val="008F7A9D"/>
    <w:rsid w:val="0090160B"/>
    <w:rsid w:val="009043C1"/>
    <w:rsid w:val="00905C4D"/>
    <w:rsid w:val="009211D5"/>
    <w:rsid w:val="00945C07"/>
    <w:rsid w:val="009472F9"/>
    <w:rsid w:val="009714FE"/>
    <w:rsid w:val="00976356"/>
    <w:rsid w:val="00982F96"/>
    <w:rsid w:val="009A2FE0"/>
    <w:rsid w:val="009B1D16"/>
    <w:rsid w:val="009D66A1"/>
    <w:rsid w:val="009E2596"/>
    <w:rsid w:val="009F4249"/>
    <w:rsid w:val="00A55C0B"/>
    <w:rsid w:val="00A56405"/>
    <w:rsid w:val="00A67BC4"/>
    <w:rsid w:val="00A72469"/>
    <w:rsid w:val="00A73A4B"/>
    <w:rsid w:val="00A76DD3"/>
    <w:rsid w:val="00AA4228"/>
    <w:rsid w:val="00AD712B"/>
    <w:rsid w:val="00AD7994"/>
    <w:rsid w:val="00AE58A1"/>
    <w:rsid w:val="00B17041"/>
    <w:rsid w:val="00B2100D"/>
    <w:rsid w:val="00B444FF"/>
    <w:rsid w:val="00B44F58"/>
    <w:rsid w:val="00B646A1"/>
    <w:rsid w:val="00B75F55"/>
    <w:rsid w:val="00B8136B"/>
    <w:rsid w:val="00B94709"/>
    <w:rsid w:val="00BC5128"/>
    <w:rsid w:val="00BC7C5C"/>
    <w:rsid w:val="00BE0990"/>
    <w:rsid w:val="00BE19DE"/>
    <w:rsid w:val="00C11E04"/>
    <w:rsid w:val="00C12B06"/>
    <w:rsid w:val="00C36B1B"/>
    <w:rsid w:val="00C40405"/>
    <w:rsid w:val="00C4492D"/>
    <w:rsid w:val="00C81A34"/>
    <w:rsid w:val="00C83D78"/>
    <w:rsid w:val="00CD200B"/>
    <w:rsid w:val="00D43298"/>
    <w:rsid w:val="00D526A0"/>
    <w:rsid w:val="00D60661"/>
    <w:rsid w:val="00D80DA5"/>
    <w:rsid w:val="00DB5331"/>
    <w:rsid w:val="00DB5E62"/>
    <w:rsid w:val="00DF3A99"/>
    <w:rsid w:val="00E125DE"/>
    <w:rsid w:val="00E22F2B"/>
    <w:rsid w:val="00E77074"/>
    <w:rsid w:val="00E776D5"/>
    <w:rsid w:val="00E8311D"/>
    <w:rsid w:val="00E91A0C"/>
    <w:rsid w:val="00E9352C"/>
    <w:rsid w:val="00E9433E"/>
    <w:rsid w:val="00EB1F30"/>
    <w:rsid w:val="00EF5A41"/>
    <w:rsid w:val="00F03AB9"/>
    <w:rsid w:val="00F11850"/>
    <w:rsid w:val="00F343AB"/>
    <w:rsid w:val="00F4752C"/>
    <w:rsid w:val="00F87253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15C86D47-445A-4DB6-9E9D-06CFA8CAC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at-ExternalSystemDefinedgrp-28rplc-7">
    <w:name w:val="cat-ExternalSystemDefined grp-28 rplc-7"/>
    <w:basedOn w:val="DefaultParagraphFont"/>
  </w:style>
  <w:style w:type="character" w:customStyle="1" w:styleId="cat-PassportDatagrp-24rplc-8">
    <w:name w:val="cat-PassportData grp-24 rplc-8"/>
    <w:basedOn w:val="DefaultParagraphFont"/>
  </w:style>
  <w:style w:type="character" w:customStyle="1" w:styleId="cat-UserDefinedgrp-29rplc-10">
    <w:name w:val="cat-UserDefined grp-29 rplc-10"/>
    <w:basedOn w:val="DefaultParagraphFont"/>
  </w:style>
  <w:style w:type="character" w:customStyle="1" w:styleId="cat-UserDefinedgrp-29rplc-14">
    <w:name w:val="cat-UserDefined grp-29 rplc-14"/>
    <w:basedOn w:val="DefaultParagraphFont"/>
  </w:style>
  <w:style w:type="character" w:customStyle="1" w:styleId="cat-UserDefinedgrp-30rplc-18">
    <w:name w:val="cat-UserDefined grp-30 rplc-18"/>
    <w:basedOn w:val="DefaultParagraphFont"/>
  </w:style>
  <w:style w:type="character" w:customStyle="1" w:styleId="cat-UserDefinedgrp-31rplc-24">
    <w:name w:val="cat-UserDefined grp-31 rplc-24"/>
    <w:basedOn w:val="DefaultParagraphFont"/>
  </w:style>
  <w:style w:type="character" w:customStyle="1" w:styleId="cat-UserDefinedgrp-30rplc-27">
    <w:name w:val="cat-UserDefined grp-30 rplc-27"/>
    <w:basedOn w:val="DefaultParagraphFont"/>
  </w:style>
  <w:style w:type="character" w:customStyle="1" w:styleId="cat-UserDefinedgrp-30rplc-32">
    <w:name w:val="cat-UserDefined grp-30 rplc-32"/>
    <w:basedOn w:val="DefaultParagraphFont"/>
  </w:style>
  <w:style w:type="character" w:customStyle="1" w:styleId="cat-UserDefinedgrp-32rplc-40">
    <w:name w:val="cat-UserDefined grp-32 rplc-40"/>
    <w:basedOn w:val="DefaultParagraphFont"/>
  </w:style>
  <w:style w:type="character" w:customStyle="1" w:styleId="cat-UserDefinedgrp-33rplc-47">
    <w:name w:val="cat-UserDefined grp-33 rplc-47"/>
    <w:basedOn w:val="DefaultParagraphFont"/>
  </w:style>
  <w:style w:type="character" w:customStyle="1" w:styleId="cat-UserDefinedgrp-34rplc-49">
    <w:name w:val="cat-UserDefined grp-34 rplc-49"/>
    <w:basedOn w:val="DefaultParagraphFont"/>
  </w:style>
  <w:style w:type="paragraph" w:styleId="BalloonText">
    <w:name w:val="Balloon Text"/>
    <w:basedOn w:val="Normal"/>
    <w:link w:val="a"/>
    <w:uiPriority w:val="99"/>
    <w:semiHidden/>
    <w:unhideWhenUsed/>
    <w:rsid w:val="00AD712B"/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AD712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a0"/>
    <w:uiPriority w:val="99"/>
    <w:unhideWhenUsed/>
    <w:rsid w:val="009F4249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9F4249"/>
    <w:rPr>
      <w:sz w:val="24"/>
      <w:szCs w:val="24"/>
    </w:rPr>
  </w:style>
  <w:style w:type="paragraph" w:styleId="Footer">
    <w:name w:val="footer"/>
    <w:basedOn w:val="Normal"/>
    <w:link w:val="a1"/>
    <w:uiPriority w:val="99"/>
    <w:unhideWhenUsed/>
    <w:rsid w:val="009F4249"/>
    <w:pPr>
      <w:tabs>
        <w:tab w:val="center" w:pos="4677"/>
        <w:tab w:val="right" w:pos="9355"/>
      </w:tabs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9F4249"/>
    <w:rPr>
      <w:sz w:val="24"/>
      <w:szCs w:val="24"/>
    </w:rPr>
  </w:style>
  <w:style w:type="character" w:customStyle="1" w:styleId="2">
    <w:name w:val="Основной текст (2)_"/>
    <w:basedOn w:val="DefaultParagraphFont"/>
    <w:link w:val="20"/>
    <w:rsid w:val="00C11E04"/>
    <w:rPr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11E04"/>
    <w:pPr>
      <w:widowControl w:val="0"/>
      <w:shd w:val="clear" w:color="auto" w:fill="FFFFFF"/>
      <w:spacing w:before="60" w:after="60" w:line="0" w:lineRule="atLeast"/>
      <w:jc w:val="center"/>
    </w:pPr>
    <w:rPr>
      <w:sz w:val="20"/>
      <w:szCs w:val="20"/>
    </w:rPr>
  </w:style>
  <w:style w:type="paragraph" w:styleId="NoSpacing">
    <w:name w:val="No Spacing"/>
    <w:uiPriority w:val="1"/>
    <w:qFormat/>
    <w:rsid w:val="00BC5128"/>
    <w:rPr>
      <w:rFonts w:asciiTheme="minorHAnsi" w:eastAsiaTheme="minorHAnsi" w:hAnsiTheme="minorHAnsi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0CD76FEE8BF173EFAE7DEAB344F5BC1427DC794CB48D8DF82EA888B69327FF9B9416252C03CB5EA91F52F14E3700807F8874ED978FF3q9IBE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D8A9A-4444-456C-8C63-1C01D2106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